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3AE2F4">
      <w:pPr>
        <w:jc w:val="center"/>
      </w:pPr>
      <w:r>
        <w:rPr>
          <w:b/>
          <w:sz w:val="26"/>
          <w:u w:val="single"/>
        </w:rPr>
        <w:t>MODELO DE PROPOSTA COMERCIAL</w:t>
      </w:r>
    </w:p>
    <w:p w14:paraId="441FDF9D"/>
    <w:p w14:paraId="7D10A4B9">
      <w:r>
        <w:t>À</w:t>
      </w:r>
    </w:p>
    <w:p w14:paraId="21ADA0AA">
      <w:r>
        <w:t xml:space="preserve">Câmara Municipal de Figueiróplis d'Oeste </w:t>
      </w:r>
    </w:p>
    <w:p w14:paraId="27F9D845">
      <w:r>
        <w:t>Att: Setor de Licitações</w:t>
      </w:r>
    </w:p>
    <w:p w14:paraId="1096D735"/>
    <w:p w14:paraId="1A0191E1">
      <w:r>
        <w:rPr>
          <w:b w:val="0"/>
        </w:rPr>
        <w:t xml:space="preserve">Dispensa: </w:t>
      </w:r>
      <w:r>
        <w:rPr>
          <w:b/>
        </w:rPr>
        <w:t>0006/2026</w:t>
      </w:r>
    </w:p>
    <w:p w14:paraId="773C62BD">
      <w:r>
        <w:rPr>
          <w:b/>
        </w:rPr>
        <w:t xml:space="preserve">Assunto: </w:t>
      </w:r>
      <w:r>
        <w:t>Aquisição de água mineral sem e com gás em garrafas plásticas e café torrado e moído, de 1ª qualidade</w:t>
      </w:r>
      <w:r>
        <w:br w:type="textWrapping"/>
      </w:r>
    </w:p>
    <w:p w14:paraId="1CE72D6B">
      <w:r>
        <w:rPr>
          <w:b/>
        </w:rPr>
        <w:t>CNPJ :</w:t>
      </w:r>
      <w:r>
        <w:t xml:space="preserve"> </w:t>
      </w:r>
    </w:p>
    <w:p w14:paraId="2994F1D2">
      <w:r>
        <w:rPr>
          <w:b/>
        </w:rPr>
        <w:t>Razão Social :</w:t>
      </w:r>
      <w:r>
        <w:t xml:space="preserve"> </w:t>
      </w:r>
    </w:p>
    <w:p w14:paraId="5FC9C8A2">
      <w:r>
        <w:rPr>
          <w:b/>
        </w:rPr>
        <w:t>Nome Fantasia :</w:t>
      </w:r>
      <w:r>
        <w:t xml:space="preserve"> </w:t>
      </w:r>
    </w:p>
    <w:p w14:paraId="7B062782">
      <w:r>
        <w:rPr>
          <w:b/>
        </w:rPr>
        <w:t>Endereço :</w:t>
      </w:r>
      <w:r>
        <w:t xml:space="preserve"> </w:t>
      </w:r>
    </w:p>
    <w:p w14:paraId="3CEE956A">
      <w:r>
        <w:rPr>
          <w:b/>
        </w:rPr>
        <w:t>Telefone :</w:t>
      </w:r>
      <w:r>
        <w:t xml:space="preserve"> </w:t>
      </w:r>
    </w:p>
    <w:p w14:paraId="5D1DBF7D">
      <w:r>
        <w:rPr>
          <w:b/>
        </w:rPr>
        <w:t>E-mail :</w:t>
      </w:r>
      <w:r>
        <w:t xml:space="preserve"> </w:t>
      </w:r>
    </w:p>
    <w:tbl>
      <w:tblPr>
        <w:tblStyle w:val="3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"/>
        <w:gridCol w:w="3600"/>
        <w:gridCol w:w="808"/>
        <w:gridCol w:w="1123"/>
        <w:gridCol w:w="1412"/>
        <w:gridCol w:w="1391"/>
      </w:tblGrid>
      <w:tr w14:paraId="0A0F2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 w14:paraId="7D2069F0">
            <w:pPr>
              <w:spacing w:after="0" w:line="240" w:lineRule="auto"/>
            </w:pPr>
            <w:r>
              <w:rPr>
                <w:b/>
              </w:rPr>
              <w:t>Nº</w:t>
            </w:r>
          </w:p>
        </w:tc>
        <w:tc>
          <w:tcPr>
            <w:tcW w:w="3600" w:type="dxa"/>
          </w:tcPr>
          <w:p w14:paraId="00D5BBF0">
            <w:pPr>
              <w:spacing w:after="0" w:line="240" w:lineRule="auto"/>
            </w:pPr>
            <w:r>
              <w:rPr>
                <w:b/>
              </w:rPr>
              <w:t>Descrição do Item</w:t>
            </w:r>
          </w:p>
        </w:tc>
        <w:tc>
          <w:tcPr>
            <w:tcW w:w="808" w:type="dxa"/>
          </w:tcPr>
          <w:p w14:paraId="4BC8860C">
            <w:pPr>
              <w:spacing w:after="0" w:line="240" w:lineRule="auto"/>
            </w:pPr>
            <w:r>
              <w:rPr>
                <w:b/>
              </w:rPr>
              <w:t>Qtd/Un</w:t>
            </w:r>
          </w:p>
        </w:tc>
        <w:tc>
          <w:tcPr>
            <w:tcW w:w="1123" w:type="dxa"/>
          </w:tcPr>
          <w:p w14:paraId="0C73226B">
            <w:pPr>
              <w:spacing w:after="0" w:line="240" w:lineRule="auto"/>
            </w:pPr>
            <w:r>
              <w:rPr>
                <w:b/>
              </w:rPr>
              <w:t>Marca/Modelo</w:t>
            </w:r>
          </w:p>
        </w:tc>
        <w:tc>
          <w:tcPr>
            <w:tcW w:w="1412" w:type="dxa"/>
          </w:tcPr>
          <w:p w14:paraId="0095589C">
            <w:pPr>
              <w:spacing w:after="0" w:line="240" w:lineRule="auto"/>
            </w:pPr>
            <w:r>
              <w:rPr>
                <w:b/>
              </w:rPr>
              <w:t>Valor Unitário</w:t>
            </w:r>
          </w:p>
        </w:tc>
        <w:tc>
          <w:tcPr>
            <w:tcW w:w="1391" w:type="dxa"/>
          </w:tcPr>
          <w:p w14:paraId="15FAC8CD">
            <w:pPr>
              <w:spacing w:after="0" w:line="240" w:lineRule="auto"/>
            </w:pPr>
            <w:r>
              <w:rPr>
                <w:b/>
              </w:rPr>
              <w:t>Valor Total</w:t>
            </w:r>
          </w:p>
        </w:tc>
      </w:tr>
      <w:tr w14:paraId="0CEE0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 w14:paraId="5A2F901D">
            <w:pPr>
              <w:spacing w:after="0" w:line="240" w:lineRule="auto"/>
            </w:pPr>
            <w:r>
              <w:t>1</w:t>
            </w:r>
          </w:p>
        </w:tc>
        <w:tc>
          <w:tcPr>
            <w:tcW w:w="3600" w:type="dxa"/>
          </w:tcPr>
          <w:p w14:paraId="4CE168BF">
            <w:pPr>
              <w:spacing w:after="0" w:line="240" w:lineRule="auto"/>
            </w:pPr>
            <w:r>
              <w:rPr>
                <w:b/>
              </w:rPr>
              <w:t>Fardo agua sem gás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Fardo de água mineral sem gás, composto por 12 unidades de garrafas PET com capacidade individual de 497 ml, destinado ao consumo.  </w:t>
            </w:r>
            <w:r>
              <w:rPr>
                <w:sz w:val="18"/>
              </w:rPr>
              <w:br w:type="textWrapping"/>
            </w:r>
            <w:bookmarkStart w:id="0" w:name="_GoBack"/>
            <w:bookmarkEnd w:id="0"/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Características: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1. Embalagem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- Unidade: garrafa PET, hermeticamente fechada para garantir a preservação do produto;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- Quantidade por fardo: 12 garrafas.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2. Produto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- Tipo: água mineral natural sem gás carbônico;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- Volume unitário: 497 ml por garrafa;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- Condição: água potável, própria para consumo imediato.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3. Finalidade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- Destinada a disponibilizar hidratação, atendendo a demandas institucionais e administrativas em ambientes como eventos, sessões.</w:t>
            </w:r>
            <w:r>
              <w:rPr>
                <w:b/>
              </w:rPr>
              <w:br w:type="textWrapping"/>
            </w:r>
            <w:r>
              <w:rPr>
                <w:b/>
              </w:rPr>
              <w:t>Marca:   ou superior / similar de igual qualidade</w:t>
            </w:r>
          </w:p>
        </w:tc>
        <w:tc>
          <w:tcPr>
            <w:tcW w:w="808" w:type="dxa"/>
          </w:tcPr>
          <w:p w14:paraId="11EC0C16">
            <w:pPr>
              <w:spacing w:after="0" w:line="240" w:lineRule="auto"/>
            </w:pPr>
            <w:r>
              <w:t>15  UN</w:t>
            </w:r>
          </w:p>
        </w:tc>
        <w:tc>
          <w:tcPr>
            <w:tcW w:w="1123" w:type="dxa"/>
          </w:tcPr>
          <w:p w14:paraId="7D9ACA1C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1412" w:type="dxa"/>
          </w:tcPr>
          <w:p w14:paraId="00F4F599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91" w:type="dxa"/>
          </w:tcPr>
          <w:p w14:paraId="0B823B49">
            <w:pPr>
              <w:spacing w:after="0" w:line="240" w:lineRule="auto"/>
            </w:pPr>
            <w:r>
              <w:t xml:space="preserve">R$: </w:t>
            </w:r>
          </w:p>
        </w:tc>
      </w:tr>
      <w:tr w14:paraId="17E58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 w14:paraId="76F9328A">
            <w:pPr>
              <w:spacing w:after="0" w:line="240" w:lineRule="auto"/>
            </w:pPr>
            <w:r>
              <w:t>2</w:t>
            </w:r>
          </w:p>
        </w:tc>
        <w:tc>
          <w:tcPr>
            <w:tcW w:w="3600" w:type="dxa"/>
          </w:tcPr>
          <w:p w14:paraId="36CDA411">
            <w:pPr>
              <w:spacing w:after="0" w:line="240" w:lineRule="auto"/>
            </w:pPr>
            <w:r>
              <w:rPr>
                <w:b/>
              </w:rPr>
              <w:t>Fardo agua com gás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Fardo de água mineral com gás carbonatado, destinado ao fornecimento de água potável com padrão de qualidade para consumo imediato.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1. Produto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- Composição: água mineral natural com adição de gás carbônico, garantindo sabor e efervescência adequados.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- Características: incolor, inodora, isenta de impurezas, em conformidade com os padrões sanitários vigentes para consumo humano.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2. Embalagem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- Material: recipiente resistente, devidamente vedado para preservação das propriedades químico-físicas do produto e evitar vazamentos.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- Volume unitário: padrão definido conforme a especificação do serviço.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3. Condicionamento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- Formato: unidades agrupadas em fardo fechado, com quantidade pré-estabelecida(12), facilitando o armazenamento, transporte e manuseio.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- Identificação: etiquetas contendo informações sobre origem, lote, datas de fabricação e validade.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O item deve assegurar a qualidade, integridade e conformidade, atendendo plenamente às exigências técnicas para utilização em eventos e instalações públicas.</w:t>
            </w:r>
            <w:r>
              <w:rPr>
                <w:b/>
              </w:rPr>
              <w:br w:type="textWrapping"/>
            </w:r>
            <w:r>
              <w:rPr>
                <w:b/>
              </w:rPr>
              <w:t>Marca:   ou superior / similar de igual qualidade</w:t>
            </w:r>
          </w:p>
        </w:tc>
        <w:tc>
          <w:tcPr>
            <w:tcW w:w="808" w:type="dxa"/>
          </w:tcPr>
          <w:p w14:paraId="29EA86D8">
            <w:pPr>
              <w:spacing w:after="0" w:line="240" w:lineRule="auto"/>
            </w:pPr>
            <w:r>
              <w:t>5  UN</w:t>
            </w:r>
          </w:p>
        </w:tc>
        <w:tc>
          <w:tcPr>
            <w:tcW w:w="1123" w:type="dxa"/>
          </w:tcPr>
          <w:p w14:paraId="7834DE07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1412" w:type="dxa"/>
          </w:tcPr>
          <w:p w14:paraId="06257A95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91" w:type="dxa"/>
          </w:tcPr>
          <w:p w14:paraId="5107906B">
            <w:pPr>
              <w:spacing w:after="0" w:line="240" w:lineRule="auto"/>
            </w:pPr>
            <w:r>
              <w:t xml:space="preserve">R$: </w:t>
            </w:r>
          </w:p>
        </w:tc>
      </w:tr>
      <w:tr w14:paraId="137E8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 w14:paraId="63DE02AA">
            <w:pPr>
              <w:spacing w:after="0" w:line="240" w:lineRule="auto"/>
            </w:pPr>
            <w:r>
              <w:t>3</w:t>
            </w:r>
          </w:p>
        </w:tc>
        <w:tc>
          <w:tcPr>
            <w:tcW w:w="3600" w:type="dxa"/>
          </w:tcPr>
          <w:p w14:paraId="0D79009B">
            <w:pPr>
              <w:spacing w:after="0" w:line="240" w:lineRule="auto"/>
            </w:pPr>
            <w:r>
              <w:rPr>
                <w:b/>
              </w:rPr>
              <w:t>Agua 20L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Água mineral para o consumo, sem gás, acondicionada em galões de 20 litros (apenas reposição da água mineral, mediante troca dos galões em comodato)</w:t>
            </w:r>
            <w:r>
              <w:rPr>
                <w:b/>
              </w:rPr>
              <w:br w:type="textWrapping"/>
            </w:r>
            <w:r>
              <w:rPr>
                <w:b/>
              </w:rPr>
              <w:t>Marca:   ou superior / similar de igual qualidade</w:t>
            </w:r>
          </w:p>
        </w:tc>
        <w:tc>
          <w:tcPr>
            <w:tcW w:w="808" w:type="dxa"/>
          </w:tcPr>
          <w:p w14:paraId="2E436C9E">
            <w:pPr>
              <w:spacing w:after="0" w:line="240" w:lineRule="auto"/>
            </w:pPr>
            <w:r>
              <w:t>25  UN</w:t>
            </w:r>
          </w:p>
        </w:tc>
        <w:tc>
          <w:tcPr>
            <w:tcW w:w="1123" w:type="dxa"/>
          </w:tcPr>
          <w:p w14:paraId="486BCA09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1412" w:type="dxa"/>
          </w:tcPr>
          <w:p w14:paraId="16686009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91" w:type="dxa"/>
          </w:tcPr>
          <w:p w14:paraId="7F6B0BF1">
            <w:pPr>
              <w:spacing w:after="0" w:line="240" w:lineRule="auto"/>
            </w:pPr>
            <w:r>
              <w:t xml:space="preserve">R$: </w:t>
            </w:r>
          </w:p>
        </w:tc>
      </w:tr>
      <w:tr w14:paraId="08CC0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 w14:paraId="7DB7C2B3">
            <w:pPr>
              <w:spacing w:after="0" w:line="240" w:lineRule="auto"/>
            </w:pPr>
            <w:r>
              <w:t>4</w:t>
            </w:r>
          </w:p>
        </w:tc>
        <w:tc>
          <w:tcPr>
            <w:tcW w:w="3600" w:type="dxa"/>
          </w:tcPr>
          <w:p w14:paraId="24909BE3">
            <w:pPr>
              <w:spacing w:after="0" w:line="240" w:lineRule="auto"/>
            </w:pPr>
            <w:r>
              <w:rPr>
                <w:b/>
              </w:rPr>
              <w:t>Café 500g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Café em pó torrado e moído, de qualidade uniforme, com aroma e sabor características de café forte, adequado para consumo institucional. O produto deverá ser acondicionado em embalagem tipo vácuo ou almofada, com peso líquido de 500 gramas. Cada embalagem deverá conter, de forma clara, a identificação do produto, a marca do fabricante, a data de fabricação (não superior a um mês anterior à entrega) e o prazo de validade, garantindo a conservação do frescor e a integridade do café.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O item deverá ser produzido em estabelecimento localizado a até 100 km do local de entrega, visando a minimizar impactos ambientais decorrentes do transporte.</w:t>
            </w:r>
            <w:r>
              <w:rPr>
                <w:b/>
              </w:rPr>
              <w:br w:type="textWrapping"/>
            </w:r>
            <w:r>
              <w:rPr>
                <w:b/>
              </w:rPr>
              <w:t>Marca:  Preto bom, Caipirão ou superior / similar de igual qualidade</w:t>
            </w:r>
          </w:p>
        </w:tc>
        <w:tc>
          <w:tcPr>
            <w:tcW w:w="808" w:type="dxa"/>
          </w:tcPr>
          <w:p w14:paraId="10300FA7">
            <w:pPr>
              <w:spacing w:after="0" w:line="240" w:lineRule="auto"/>
            </w:pPr>
            <w:r>
              <w:t>20  PCT</w:t>
            </w:r>
          </w:p>
        </w:tc>
        <w:tc>
          <w:tcPr>
            <w:tcW w:w="1123" w:type="dxa"/>
          </w:tcPr>
          <w:p w14:paraId="353DA894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1412" w:type="dxa"/>
          </w:tcPr>
          <w:p w14:paraId="6B6A7FB8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91" w:type="dxa"/>
          </w:tcPr>
          <w:p w14:paraId="3736C856">
            <w:pPr>
              <w:spacing w:after="0" w:line="240" w:lineRule="auto"/>
            </w:pPr>
            <w:r>
              <w:t xml:space="preserve">R$: </w:t>
            </w:r>
          </w:p>
        </w:tc>
      </w:tr>
      <w:tr w14:paraId="4C639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53" w:type="dxa"/>
            <w:gridSpan w:val="4"/>
          </w:tcPr>
          <w:p w14:paraId="2233D31A">
            <w:pPr>
              <w:spacing w:after="0" w:line="240" w:lineRule="auto"/>
              <w:jc w:val="right"/>
            </w:pPr>
            <w:r>
              <w:rPr>
                <w:b/>
              </w:rPr>
              <w:t>TOTAL GERAL:</w:t>
            </w:r>
          </w:p>
        </w:tc>
        <w:tc>
          <w:tcPr>
            <w:tcW w:w="2803" w:type="dxa"/>
            <w:gridSpan w:val="2"/>
          </w:tcPr>
          <w:p w14:paraId="69A7995A">
            <w:pPr>
              <w:spacing w:after="0" w:line="240" w:lineRule="auto"/>
            </w:pPr>
          </w:p>
        </w:tc>
      </w:tr>
    </w:tbl>
    <w:p w14:paraId="2C40F017">
      <w:pPr>
        <w:jc w:val="both"/>
      </w:pPr>
      <w:r>
        <w:br w:type="textWrapping"/>
      </w:r>
      <w:r>
        <w:t>O prazo de validade desta proposta comercial é de 60 dias, contados da data de seu cadastro ou envio.</w:t>
      </w:r>
    </w:p>
    <w:p w14:paraId="51CCCE55">
      <w:pPr>
        <w:jc w:val="both"/>
      </w:pPr>
      <w:r>
        <w:t xml:space="preserve">Os preços contidos nesta proposta incluem todos os custos diretos e indiretos para a entrega dos objetos desta contratação, inclusive as despesas com transportes, materiais, mão-de-obra especializada ou não, seguros em geral, equipamentos, ferramentas, encargos da legislação social, trabalhista e previdenciária, quaisquer danos causados a terceiros ou dispêndios resultantes de taxas, regulamentos e impostos Municipais, Estaduais e Federais, tributos incidentes, taxa de administração, material, serviços, seguros, frete, embalagens, lucro, honorários profissionais, despesas de hospedagem, alimentação e deslocamento dos profissionais e outros necessários ao cumprimento integral do objeto desta contratação, não sendo permitida a cobrança de qualquer valor adicional ou reembolso de despesas que não estejam expressamente previstos nesta proposta comercial. </w:t>
      </w:r>
    </w:p>
    <w:p w14:paraId="5D4CEDB1">
      <w:r>
        <w:br w:type="textWrapping"/>
      </w:r>
      <w:r>
        <w:br w:type="textWrapping"/>
      </w:r>
    </w:p>
    <w:p w14:paraId="427B8027">
      <w:pPr>
        <w:jc w:val="center"/>
      </w:pPr>
      <w:r>
        <w:t>__________________________________________</w:t>
      </w:r>
      <w:r>
        <w:br w:type="textWrapping"/>
      </w:r>
      <w:r>
        <w:rPr>
          <w:b/>
        </w:rPr>
        <w:t>Assinatura Representante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2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19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35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34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429A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40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4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42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52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53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54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55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56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57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1"/>
    <w:qFormat/>
    <w:uiPriority w:val="22"/>
    <w:rPr>
      <w:b/>
      <w:bCs/>
    </w:rPr>
  </w:style>
  <w:style w:type="character" w:styleId="14">
    <w:name w:val="Emphasis"/>
    <w:basedOn w:val="11"/>
    <w:qFormat/>
    <w:uiPriority w:val="20"/>
    <w:rPr>
      <w:i/>
      <w:iCs/>
    </w:rPr>
  </w:style>
  <w:style w:type="paragraph" w:styleId="15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16">
    <w:name w:val="Body Text"/>
    <w:basedOn w:val="1"/>
    <w:link w:val="46"/>
    <w:unhideWhenUsed/>
    <w:qFormat/>
    <w:uiPriority w:val="99"/>
    <w:pPr>
      <w:spacing w:after="120"/>
    </w:pPr>
  </w:style>
  <w:style w:type="paragraph" w:styleId="17">
    <w:name w:val="Title"/>
    <w:basedOn w:val="1"/>
    <w:next w:val="1"/>
    <w:link w:val="43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9">
    <w:name w:val="List Bullet 2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20">
    <w:name w:val="macro"/>
    <w:link w:val="49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21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2">
    <w:name w:val="Body Text 3"/>
    <w:basedOn w:val="1"/>
    <w:link w:val="48"/>
    <w:unhideWhenUsed/>
    <w:uiPriority w:val="99"/>
    <w:pPr>
      <w:spacing w:after="120"/>
    </w:pPr>
    <w:rPr>
      <w:sz w:val="16"/>
      <w:szCs w:val="16"/>
    </w:rPr>
  </w:style>
  <w:style w:type="paragraph" w:styleId="23">
    <w:name w:val="List Number 2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24">
    <w:name w:val="Body Text 2"/>
    <w:basedOn w:val="1"/>
    <w:link w:val="47"/>
    <w:unhideWhenUsed/>
    <w:qFormat/>
    <w:uiPriority w:val="99"/>
    <w:pPr>
      <w:spacing w:after="120" w:line="480" w:lineRule="auto"/>
    </w:pPr>
  </w:style>
  <w:style w:type="paragraph" w:styleId="25">
    <w:name w:val="header"/>
    <w:basedOn w:val="1"/>
    <w:link w:val="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27">
    <w:name w:val="footer"/>
    <w:basedOn w:val="1"/>
    <w:link w:val="3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8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31">
    <w:name w:val="List Number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32">
    <w:name w:val="Subtitle"/>
    <w:basedOn w:val="1"/>
    <w:next w:val="1"/>
    <w:link w:val="4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33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34">
    <w:name w:val="List Bullet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35">
    <w:name w:val="List Number"/>
    <w:basedOn w:val="1"/>
    <w:unhideWhenUsed/>
    <w:qFormat/>
    <w:uiPriority w:val="99"/>
    <w:pPr>
      <w:numPr>
        <w:ilvl w:val="0"/>
        <w:numId w:val="6"/>
      </w:numPr>
      <w:contextualSpacing/>
    </w:pPr>
  </w:style>
  <w:style w:type="table" w:styleId="36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7">
    <w:name w:val="Header Char"/>
    <w:basedOn w:val="11"/>
    <w:link w:val="25"/>
    <w:qFormat/>
    <w:uiPriority w:val="99"/>
  </w:style>
  <w:style w:type="character" w:customStyle="1" w:styleId="38">
    <w:name w:val="Footer Char"/>
    <w:basedOn w:val="11"/>
    <w:link w:val="27"/>
    <w:qFormat/>
    <w:uiPriority w:val="99"/>
  </w:style>
  <w:style w:type="paragraph" w:styleId="39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40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41">
    <w:name w:val="Heading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42">
    <w:name w:val="Heading 3 Char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43">
    <w:name w:val="Title Char"/>
    <w:basedOn w:val="11"/>
    <w:link w:val="17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44">
    <w:name w:val="Subtitle Char"/>
    <w:basedOn w:val="11"/>
    <w:link w:val="3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45">
    <w:name w:val="List Paragraph"/>
    <w:basedOn w:val="1"/>
    <w:qFormat/>
    <w:uiPriority w:val="34"/>
    <w:pPr>
      <w:ind w:left="720"/>
      <w:contextualSpacing/>
    </w:pPr>
  </w:style>
  <w:style w:type="character" w:customStyle="1" w:styleId="46">
    <w:name w:val="Body Text Char"/>
    <w:basedOn w:val="11"/>
    <w:link w:val="16"/>
    <w:qFormat/>
    <w:uiPriority w:val="99"/>
  </w:style>
  <w:style w:type="character" w:customStyle="1" w:styleId="47">
    <w:name w:val="Body Text 2 Char"/>
    <w:basedOn w:val="11"/>
    <w:link w:val="24"/>
    <w:qFormat/>
    <w:uiPriority w:val="99"/>
  </w:style>
  <w:style w:type="character" w:customStyle="1" w:styleId="48">
    <w:name w:val="Body Text 3 Char"/>
    <w:basedOn w:val="11"/>
    <w:link w:val="22"/>
    <w:qFormat/>
    <w:uiPriority w:val="99"/>
    <w:rPr>
      <w:sz w:val="16"/>
      <w:szCs w:val="16"/>
    </w:rPr>
  </w:style>
  <w:style w:type="character" w:customStyle="1" w:styleId="49">
    <w:name w:val="Macro Text Char"/>
    <w:basedOn w:val="11"/>
    <w:link w:val="20"/>
    <w:qFormat/>
    <w:uiPriority w:val="99"/>
    <w:rPr>
      <w:rFonts w:ascii="Courier" w:hAnsi="Courier"/>
      <w:sz w:val="20"/>
      <w:szCs w:val="20"/>
    </w:rPr>
  </w:style>
  <w:style w:type="paragraph" w:styleId="50">
    <w:name w:val="Quote"/>
    <w:basedOn w:val="1"/>
    <w:next w:val="1"/>
    <w:link w:val="5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1">
    <w:name w:val="Quote Char"/>
    <w:basedOn w:val="11"/>
    <w:link w:val="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2">
    <w:name w:val="Heading 4 Char"/>
    <w:basedOn w:val="11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53">
    <w:name w:val="Heading 5 Char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54">
    <w:name w:val="Heading 6 Char"/>
    <w:basedOn w:val="11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55">
    <w:name w:val="Heading 7 Char"/>
    <w:basedOn w:val="1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6">
    <w:name w:val="Heading 8 Char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57">
    <w:name w:val="Heading 9 Char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58">
    <w:name w:val="Intense Quote"/>
    <w:basedOn w:val="1"/>
    <w:next w:val="1"/>
    <w:link w:val="59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59">
    <w:name w:val="Intense Quote Char"/>
    <w:basedOn w:val="11"/>
    <w:link w:val="58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60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61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62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63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64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65">
    <w:name w:val="TOC Heading"/>
    <w:basedOn w:val="2"/>
    <w:next w:val="1"/>
    <w:semiHidden/>
    <w:unhideWhenUsed/>
    <w:qFormat/>
    <w:uiPriority w:val="39"/>
    <w:pPr>
      <w:outlineLvl w:val="9"/>
    </w:pPr>
  </w:style>
  <w:style w:type="table" w:styleId="66">
    <w:name w:val="Light Shading"/>
    <w:basedOn w:val="1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67">
    <w:name w:val="Light Shading Accent 1"/>
    <w:basedOn w:val="1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68">
    <w:name w:val="Light Shading Accent 2"/>
    <w:basedOn w:val="1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69">
    <w:name w:val="Light Shading Accent 3"/>
    <w:basedOn w:val="1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70">
    <w:name w:val="Light Shading Accent 4"/>
    <w:basedOn w:val="1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71">
    <w:name w:val="Light Shading Accent 5"/>
    <w:basedOn w:val="1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72">
    <w:name w:val="Light Shading Accent 6"/>
    <w:basedOn w:val="1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73">
    <w:name w:val="Light List"/>
    <w:basedOn w:val="1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74">
    <w:name w:val="Light List Accent 1"/>
    <w:basedOn w:val="1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75">
    <w:name w:val="Light List Accent 2"/>
    <w:basedOn w:val="1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76">
    <w:name w:val="Light List Accent 3"/>
    <w:basedOn w:val="1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77">
    <w:name w:val="Light List Accent 4"/>
    <w:basedOn w:val="1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78">
    <w:name w:val="Light List Accent 5"/>
    <w:basedOn w:val="1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79">
    <w:name w:val="Light List Accent 6"/>
    <w:basedOn w:val="1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80">
    <w:name w:val="Light Grid"/>
    <w:basedOn w:val="1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81">
    <w:name w:val="Light Grid Accent 1"/>
    <w:basedOn w:val="1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82">
    <w:name w:val="Light Grid Accent 2"/>
    <w:basedOn w:val="1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83">
    <w:name w:val="Light Grid Accent 3"/>
    <w:basedOn w:val="1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84">
    <w:name w:val="Light Grid Accent 4"/>
    <w:basedOn w:val="1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85">
    <w:name w:val="Light Grid Accent 5"/>
    <w:basedOn w:val="1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86">
    <w:name w:val="Light Grid Accent 6"/>
    <w:basedOn w:val="1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87">
    <w:name w:val="Medium Shading 1"/>
    <w:basedOn w:val="1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88">
    <w:name w:val="Medium Shading 1 Accent 1"/>
    <w:basedOn w:val="1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89">
    <w:name w:val="Medium Shading 1 Accent 2"/>
    <w:basedOn w:val="1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0">
    <w:name w:val="Medium Shading 1 Accent 3"/>
    <w:basedOn w:val="1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1">
    <w:name w:val="Medium Shading 1 Accent 4"/>
    <w:basedOn w:val="1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2">
    <w:name w:val="Medium Shading 1 Accent 5"/>
    <w:basedOn w:val="1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3">
    <w:name w:val="Medium Shading 1 Accent 6"/>
    <w:basedOn w:val="1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4">
    <w:name w:val="Medium Shading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5">
    <w:name w:val="Medium Shading 2 Accent 1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6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7">
    <w:name w:val="Medium Shading 2 Accent 3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8">
    <w:name w:val="Medium Shading 2 Accent 4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9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0">
    <w:name w:val="Medium Shading 2 Accent 6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1">
    <w:name w:val="Medium Lis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shd w:val="clear" w:color="auto" w:fill="BFBFBF" w:themeFill="text1" w:themeFillTint="3F"/>
      </w:tcPr>
    </w:tblStylePr>
  </w:style>
  <w:style w:type="table" w:styleId="102">
    <w:name w:val="Medium List 1 Accen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shd w:val="clear" w:color="auto" w:fill="D3DFEE" w:themeFill="accent1" w:themeFillTint="3F"/>
      </w:tcPr>
    </w:tblStylePr>
  </w:style>
  <w:style w:type="table" w:styleId="103">
    <w:name w:val="Medium List 1 Accent 2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shd w:val="clear" w:color="auto" w:fill="EFD3D3" w:themeFill="accent2" w:themeFillTint="3F"/>
      </w:tcPr>
    </w:tblStylePr>
  </w:style>
  <w:style w:type="table" w:styleId="104">
    <w:name w:val="Medium List 1 Accent 3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shd w:val="clear" w:color="auto" w:fill="E6EED5" w:themeFill="accent3" w:themeFillTint="3F"/>
      </w:tcPr>
    </w:tblStylePr>
  </w:style>
  <w:style w:type="table" w:styleId="105">
    <w:name w:val="Medium List 1 Accent 4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shd w:val="clear" w:color="auto" w:fill="DFD8E8" w:themeFill="accent4" w:themeFillTint="3F"/>
      </w:tcPr>
    </w:tblStylePr>
  </w:style>
  <w:style w:type="table" w:styleId="106">
    <w:name w:val="Medium List 1 Accent 5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shd w:val="clear" w:color="auto" w:fill="D2EAF0" w:themeFill="accent5" w:themeFillTint="3F"/>
      </w:tcPr>
    </w:tblStylePr>
  </w:style>
  <w:style w:type="table" w:styleId="107">
    <w:name w:val="Medium List 1 Accent 6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shd w:val="clear" w:color="auto" w:fill="FDE5D1" w:themeFill="accent6" w:themeFillTint="3F"/>
      </w:tcPr>
    </w:tblStylePr>
  </w:style>
  <w:style w:type="table" w:styleId="108">
    <w:name w:val="Medium Lis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09">
    <w:name w:val="Medium List 2 Accent 1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0">
    <w:name w:val="Medium List 2 Accen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1">
    <w:name w:val="Medium List 2 Accent 3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2">
    <w:name w:val="Medium List 2 Accent 4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3">
    <w:name w:val="Medium List 2 Accent 5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4">
    <w:name w:val="Medium List 2 Accent 6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5">
    <w:name w:val="Medium Grid 1"/>
    <w:basedOn w:val="1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styleId="116">
    <w:name w:val="Medium Grid 1 Accent 1"/>
    <w:basedOn w:val="1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styleId="117">
    <w:name w:val="Medium Grid 1 Accent 2"/>
    <w:basedOn w:val="1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styleId="118">
    <w:name w:val="Medium Grid 1 Accent 3"/>
    <w:basedOn w:val="1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19">
    <w:name w:val="Medium Grid 1 Accent 4"/>
    <w:basedOn w:val="1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styleId="120">
    <w:name w:val="Medium Grid 1 Accent 5"/>
    <w:basedOn w:val="1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styleId="121">
    <w:name w:val="Medium Grid 1 Accent 6"/>
    <w:basedOn w:val="1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  <w:style w:type="table" w:styleId="122">
    <w:name w:val="Medium Grid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3">
    <w:name w:val="Medium Grid 2 Accent 1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4">
    <w:name w:val="Medium Grid 2 Accent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5">
    <w:name w:val="Medium Grid 2 Accent 3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6">
    <w:name w:val="Medium Grid 2 Accent 4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7">
    <w:name w:val="Medium Grid 2 Accent 5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8">
    <w:name w:val="Medium Grid 2 Accent 6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9">
    <w:name w:val="Medium Grid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30">
    <w:name w:val="Medium Grid 3 Accent 1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31">
    <w:name w:val="Medium Grid 3 Accent 2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32">
    <w:name w:val="Medium Grid 3 Accent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33">
    <w:name w:val="Medium Grid 3 Accent 4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34">
    <w:name w:val="Medium Grid 3 Accent 5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35">
    <w:name w:val="Medium Grid 3 Accent 6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36">
    <w:name w:val="Dark List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37">
    <w:name w:val="Dark List Accent 1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38">
    <w:name w:val="Dark List Accent 2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39">
    <w:name w:val="Dark List Accent 3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40">
    <w:name w:val="Dark List Accent 4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41">
    <w:name w:val="Dark List Accent 5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42">
    <w:name w:val="Dark List Accent 6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43">
    <w:name w:val="Colorful Shading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shd w:val="clear" w:color="auto" w:fill="999999" w:themeFill="text1" w:themeFillTint="66"/>
      </w:tcPr>
    </w:tblStylePr>
    <w:tblStylePr w:type="band1Horz"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4">
    <w:name w:val="Colorful Shading Accent 1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cPr>
        <w:shd w:val="clear" w:color="auto" w:fill="B8CCE4" w:themeFill="accent1" w:themeFillTint="66"/>
      </w:tcPr>
    </w:tblStylePr>
    <w:tblStylePr w:type="band1Horz"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5">
    <w:name w:val="Colorful Shading Accent 2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cPr>
        <w:shd w:val="clear" w:color="auto" w:fill="E5B8B7" w:themeFill="accent2" w:themeFillTint="66"/>
      </w:tcPr>
    </w:tblStylePr>
    <w:tblStylePr w:type="band1Horz"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6">
    <w:name w:val="Colorful Shading Accent 3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cPr>
        <w:shd w:val="clear" w:color="auto" w:fill="D6E3BC" w:themeFill="accent3" w:themeFillTint="66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47">
    <w:name w:val="Colorful Shading Accent 4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cPr>
        <w:shd w:val="clear" w:color="auto" w:fill="CCC0D9" w:themeFill="accent4" w:themeFillTint="66"/>
      </w:tcPr>
    </w:tblStylePr>
    <w:tblStylePr w:type="band1Horz"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8">
    <w:name w:val="Colorful Shading Accent 5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cPr>
        <w:shd w:val="clear" w:color="auto" w:fill="B6DDE8" w:themeFill="accent5" w:themeFillTint="66"/>
      </w:tcPr>
    </w:tblStylePr>
    <w:tblStylePr w:type="band1Horz"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9">
    <w:name w:val="Colorful Shading Accent 6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cPr>
        <w:shd w:val="clear" w:color="auto" w:fill="FBD4B4" w:themeFill="accent6" w:themeFillTint="66"/>
      </w:tcPr>
    </w:tblStylePr>
    <w:tblStylePr w:type="band1Horz"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50">
    <w:name w:val="Colorful List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shd w:val="clear" w:color="auto" w:fill="CCCCCC" w:themeFill="text1" w:themeFillTint="33"/>
      </w:tcPr>
    </w:tblStylePr>
  </w:style>
  <w:style w:type="table" w:styleId="151">
    <w:name w:val="Colorful List Accent 1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shd w:val="clear" w:color="auto" w:fill="DBE5F1" w:themeFill="accent1" w:themeFillTint="33"/>
      </w:tcPr>
    </w:tblStylePr>
  </w:style>
  <w:style w:type="table" w:styleId="152">
    <w:name w:val="Colorful List Accent 2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shd w:val="clear" w:color="auto" w:fill="F2DBDB" w:themeFill="accent2" w:themeFillTint="33"/>
      </w:tcPr>
    </w:tblStylePr>
  </w:style>
  <w:style w:type="table" w:styleId="153">
    <w:name w:val="Colorful List Accent 3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shd w:val="clear" w:color="auto" w:fill="EAF1DD" w:themeFill="accent3" w:themeFillTint="33"/>
      </w:tcPr>
    </w:tblStylePr>
  </w:style>
  <w:style w:type="table" w:styleId="154">
    <w:name w:val="Colorful List Accent 4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shd w:val="clear" w:color="auto" w:fill="E5DFEC" w:themeFill="accent4" w:themeFillTint="33"/>
      </w:tcPr>
    </w:tblStylePr>
  </w:style>
  <w:style w:type="table" w:styleId="155">
    <w:name w:val="Colorful List Accent 5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shd w:val="clear" w:color="auto" w:fill="DAEEF3" w:themeFill="accent5" w:themeFillTint="33"/>
      </w:tcPr>
    </w:tblStylePr>
  </w:style>
  <w:style w:type="table" w:styleId="156">
    <w:name w:val="Colorful List Accent 6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shd w:val="clear" w:color="auto" w:fill="FDE9D9" w:themeFill="accent6" w:themeFillTint="33"/>
      </w:tcPr>
    </w:tblStylePr>
  </w:style>
  <w:style w:type="table" w:styleId="157">
    <w:name w:val="Colorful Grid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 w:themeFillShade="BF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styleId="158">
    <w:name w:val="Colorful Grid Accent 1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66091" w:themeFill="accent1" w:themeFillShade="BF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styleId="159">
    <w:name w:val="Colorful Grid Accent 2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43734" w:themeFill="accent2" w:themeFillShade="BF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styleId="160">
    <w:name w:val="Colorful Grid Accent 3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76923C" w:themeFill="accent3" w:themeFillShade="BF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61">
    <w:name w:val="Colorful Grid Accent 4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F497A" w:themeFill="accent4" w:themeFillShade="BF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styleId="162">
    <w:name w:val="Colorful Grid Accent 5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1849B" w:themeFill="accent5" w:themeFillShade="BF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styleId="163">
    <w:name w:val="Colorful Grid Accent 6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36C09" w:themeFill="accent6" w:themeFillShade="BF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609</Words>
  <Characters>3530</Characters>
  <Lines>0</Lines>
  <Paragraphs>0</Paragraphs>
  <TotalTime>1</TotalTime>
  <ScaleCrop>false</ScaleCrop>
  <LinksUpToDate>false</LinksUpToDate>
  <CharactersWithSpaces>4130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ASSESSORIA TECNICA</cp:lastModifiedBy>
  <dcterms:modified xsi:type="dcterms:W3CDTF">2026-07-02T12:12:55Z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eyJoZGlkIjoiNDAzZjc0ODg3ZjgyYzc5ODExYTg0MzFmNGI3YWYwZmMiLCJ1c2VySWQiOiIxMjM2OTUxMjI2MDA0In0=</vt:lpwstr>
  </property>
  <property fmtid="{D5CDD505-2E9C-101B-9397-08002B2CF9AE}" pid="3" name="KSOProductBuildVer">
    <vt:lpwstr>1046-12.1.0.26880</vt:lpwstr>
  </property>
  <property fmtid="{D5CDD505-2E9C-101B-9397-08002B2CF9AE}" pid="4" name="ICV">
    <vt:lpwstr>5D3DADDB495645D8BFF0916F4A4DDB3A_12</vt:lpwstr>
  </property>
</Properties>
</file>